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A50112" w14:textId="77777777" w:rsidR="00DF6329" w:rsidRDefault="00EF5B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STEWARTON INITIATIVES LOTTERY SMALL GRANTS FUND</w:t>
      </w:r>
    </w:p>
    <w:p w14:paraId="3B26D599" w14:textId="77777777" w:rsidR="00DF6329" w:rsidRDefault="00EF5B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APPLICATION FORM</w:t>
      </w:r>
    </w:p>
    <w:p w14:paraId="5BDD220D" w14:textId="77777777" w:rsidR="00DF6329" w:rsidRDefault="00DF6329"/>
    <w:p w14:paraId="4D7033E6" w14:textId="77777777" w:rsidR="00DF6329" w:rsidRDefault="00EF5B1C">
      <w:r>
        <w:t xml:space="preserve">Please complete all sections and ensure the form is signed. </w:t>
      </w:r>
    </w:p>
    <w:p w14:paraId="6483DCF6" w14:textId="77777777" w:rsidR="00DF6329" w:rsidRDefault="00DF6329"/>
    <w:p w14:paraId="31C0C47A" w14:textId="77777777" w:rsidR="00DF6329" w:rsidRDefault="00EF5B1C">
      <w:pPr>
        <w:rPr>
          <w:b/>
        </w:rPr>
      </w:pPr>
      <w:r>
        <w:rPr>
          <w:b/>
        </w:rPr>
        <w:t xml:space="preserve">A. ABOUT YOUR ORGANISATION </w:t>
      </w:r>
    </w:p>
    <w:p w14:paraId="4B3E4081" w14:textId="77777777" w:rsidR="00DF6329" w:rsidRDefault="00DF6329"/>
    <w:tbl>
      <w:tblPr>
        <w:tblStyle w:val="a4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15"/>
        <w:gridCol w:w="13"/>
        <w:gridCol w:w="2807"/>
        <w:gridCol w:w="851"/>
        <w:gridCol w:w="31"/>
        <w:gridCol w:w="229"/>
        <w:gridCol w:w="1458"/>
        <w:gridCol w:w="411"/>
        <w:gridCol w:w="139"/>
        <w:gridCol w:w="147"/>
        <w:gridCol w:w="669"/>
        <w:gridCol w:w="1684"/>
        <w:gridCol w:w="51"/>
      </w:tblGrid>
      <w:tr w:rsidR="00DF6329" w14:paraId="385967CD" w14:textId="77777777">
        <w:trPr>
          <w:gridAfter w:val="1"/>
          <w:wAfter w:w="51" w:type="dxa"/>
        </w:trPr>
        <w:tc>
          <w:tcPr>
            <w:tcW w:w="562" w:type="dxa"/>
            <w:shd w:val="clear" w:color="auto" w:fill="FFD965"/>
          </w:tcPr>
          <w:p w14:paraId="2E3D79F1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>A1</w:t>
            </w:r>
          </w:p>
        </w:tc>
        <w:tc>
          <w:tcPr>
            <w:tcW w:w="8454" w:type="dxa"/>
            <w:gridSpan w:val="12"/>
            <w:shd w:val="clear" w:color="auto" w:fill="FFD965"/>
          </w:tcPr>
          <w:p w14:paraId="077BEDAB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>CONTACT DETAILS</w:t>
            </w:r>
          </w:p>
        </w:tc>
      </w:tr>
      <w:tr w:rsidR="00DF6329" w14:paraId="2B71AEFE" w14:textId="77777777">
        <w:trPr>
          <w:gridAfter w:val="1"/>
          <w:wAfter w:w="51" w:type="dxa"/>
        </w:trPr>
        <w:tc>
          <w:tcPr>
            <w:tcW w:w="3397" w:type="dxa"/>
            <w:gridSpan w:val="4"/>
          </w:tcPr>
          <w:p w14:paraId="58F00388" w14:textId="77777777" w:rsidR="00DF6329" w:rsidRDefault="00EF5B1C">
            <w:pPr>
              <w:rPr>
                <w:b/>
              </w:rPr>
            </w:pPr>
            <w:r>
              <w:t>Name of Organisation/Project</w:t>
            </w:r>
          </w:p>
        </w:tc>
        <w:tc>
          <w:tcPr>
            <w:tcW w:w="5619" w:type="dxa"/>
            <w:gridSpan w:val="9"/>
          </w:tcPr>
          <w:p w14:paraId="0AC44D01" w14:textId="77777777" w:rsidR="00DF6329" w:rsidRDefault="00DF6329">
            <w:pPr>
              <w:rPr>
                <w:b/>
              </w:rPr>
            </w:pPr>
          </w:p>
          <w:p w14:paraId="27CAD59D" w14:textId="77777777" w:rsidR="00DF6329" w:rsidRDefault="00DF6329">
            <w:pPr>
              <w:rPr>
                <w:b/>
              </w:rPr>
            </w:pPr>
          </w:p>
        </w:tc>
      </w:tr>
      <w:tr w:rsidR="00DF6329" w14:paraId="6867D033" w14:textId="77777777">
        <w:trPr>
          <w:gridAfter w:val="1"/>
          <w:wAfter w:w="51" w:type="dxa"/>
        </w:trPr>
        <w:tc>
          <w:tcPr>
            <w:tcW w:w="3397" w:type="dxa"/>
            <w:gridSpan w:val="4"/>
          </w:tcPr>
          <w:p w14:paraId="435320A3" w14:textId="77777777" w:rsidR="00DF6329" w:rsidRDefault="00EF5B1C">
            <w:r>
              <w:t>Name of Person to contact</w:t>
            </w:r>
          </w:p>
          <w:p w14:paraId="6717E94D" w14:textId="77777777" w:rsidR="00DF6329" w:rsidRDefault="00EF5B1C">
            <w:pPr>
              <w:rPr>
                <w:sz w:val="20"/>
              </w:rPr>
            </w:pP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this</w:t>
            </w:r>
            <w:proofErr w:type="gramEnd"/>
            <w:r>
              <w:rPr>
                <w:sz w:val="20"/>
              </w:rPr>
              <w:t xml:space="preserve"> person should sign section </w:t>
            </w:r>
          </w:p>
          <w:p w14:paraId="1B5E11E1" w14:textId="77777777" w:rsidR="00DF6329" w:rsidRDefault="00EF5B1C">
            <w:pPr>
              <w:rPr>
                <w:b/>
                <w:sz w:val="20"/>
              </w:rPr>
            </w:pPr>
            <w:r>
              <w:rPr>
                <w:sz w:val="20"/>
              </w:rPr>
              <w:t>D - Declaration)</w:t>
            </w:r>
          </w:p>
        </w:tc>
        <w:tc>
          <w:tcPr>
            <w:tcW w:w="5619" w:type="dxa"/>
            <w:gridSpan w:val="9"/>
          </w:tcPr>
          <w:p w14:paraId="02E0B597" w14:textId="77777777" w:rsidR="00DF6329" w:rsidRDefault="00DF6329">
            <w:pPr>
              <w:rPr>
                <w:b/>
              </w:rPr>
            </w:pPr>
          </w:p>
          <w:p w14:paraId="01A314F6" w14:textId="77777777" w:rsidR="00DF6329" w:rsidRDefault="00DF6329">
            <w:pPr>
              <w:rPr>
                <w:b/>
              </w:rPr>
            </w:pPr>
          </w:p>
        </w:tc>
      </w:tr>
      <w:tr w:rsidR="00DF6329" w14:paraId="5F579E25" w14:textId="77777777">
        <w:trPr>
          <w:gridAfter w:val="1"/>
          <w:wAfter w:w="51" w:type="dxa"/>
        </w:trPr>
        <w:tc>
          <w:tcPr>
            <w:tcW w:w="3397" w:type="dxa"/>
            <w:gridSpan w:val="4"/>
          </w:tcPr>
          <w:p w14:paraId="71AB1327" w14:textId="77777777" w:rsidR="00DF6329" w:rsidRDefault="00EF5B1C">
            <w:pPr>
              <w:rPr>
                <w:b/>
              </w:rPr>
            </w:pPr>
            <w:r>
              <w:t>Email Address</w:t>
            </w:r>
          </w:p>
        </w:tc>
        <w:tc>
          <w:tcPr>
            <w:tcW w:w="5619" w:type="dxa"/>
            <w:gridSpan w:val="9"/>
          </w:tcPr>
          <w:p w14:paraId="4B0ABC13" w14:textId="77777777" w:rsidR="00DF6329" w:rsidRDefault="00DF6329">
            <w:pPr>
              <w:rPr>
                <w:b/>
              </w:rPr>
            </w:pPr>
          </w:p>
          <w:p w14:paraId="75DDF6F2" w14:textId="77777777" w:rsidR="00DF6329" w:rsidRDefault="00DF6329">
            <w:pPr>
              <w:rPr>
                <w:b/>
              </w:rPr>
            </w:pPr>
          </w:p>
        </w:tc>
      </w:tr>
      <w:tr w:rsidR="00DF6329" w14:paraId="0325C50B" w14:textId="77777777">
        <w:trPr>
          <w:gridAfter w:val="1"/>
          <w:wAfter w:w="51" w:type="dxa"/>
        </w:trPr>
        <w:tc>
          <w:tcPr>
            <w:tcW w:w="3397" w:type="dxa"/>
            <w:gridSpan w:val="4"/>
          </w:tcPr>
          <w:p w14:paraId="3F5AD193" w14:textId="77777777" w:rsidR="00DF6329" w:rsidRDefault="00EF5B1C">
            <w:pPr>
              <w:rPr>
                <w:b/>
              </w:rPr>
            </w:pPr>
            <w:r>
              <w:t>Telephone Number(s)</w:t>
            </w:r>
          </w:p>
        </w:tc>
        <w:tc>
          <w:tcPr>
            <w:tcW w:w="5619" w:type="dxa"/>
            <w:gridSpan w:val="9"/>
          </w:tcPr>
          <w:p w14:paraId="1A26CFF8" w14:textId="77777777" w:rsidR="00DF6329" w:rsidRDefault="00DF6329">
            <w:pPr>
              <w:rPr>
                <w:b/>
              </w:rPr>
            </w:pPr>
          </w:p>
          <w:p w14:paraId="5E050F38" w14:textId="77777777" w:rsidR="00DF6329" w:rsidRDefault="00DF6329">
            <w:pPr>
              <w:rPr>
                <w:b/>
              </w:rPr>
            </w:pPr>
          </w:p>
        </w:tc>
      </w:tr>
      <w:tr w:rsidR="00DF6329" w14:paraId="00128642" w14:textId="77777777">
        <w:trPr>
          <w:gridAfter w:val="1"/>
          <w:wAfter w:w="51" w:type="dxa"/>
        </w:trPr>
        <w:tc>
          <w:tcPr>
            <w:tcW w:w="577" w:type="dxa"/>
            <w:gridSpan w:val="2"/>
            <w:shd w:val="clear" w:color="auto" w:fill="FFD965"/>
          </w:tcPr>
          <w:p w14:paraId="5B04E779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>A2</w:t>
            </w:r>
          </w:p>
        </w:tc>
        <w:tc>
          <w:tcPr>
            <w:tcW w:w="8439" w:type="dxa"/>
            <w:gridSpan w:val="11"/>
            <w:shd w:val="clear" w:color="auto" w:fill="FFD965"/>
          </w:tcPr>
          <w:p w14:paraId="6630FACD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 xml:space="preserve">AIMS AND ACTIVITIES </w:t>
            </w:r>
          </w:p>
        </w:tc>
      </w:tr>
      <w:tr w:rsidR="00DF6329" w14:paraId="029DC02A" w14:textId="77777777">
        <w:trPr>
          <w:gridAfter w:val="1"/>
          <w:wAfter w:w="51" w:type="dxa"/>
        </w:trPr>
        <w:tc>
          <w:tcPr>
            <w:tcW w:w="9016" w:type="dxa"/>
            <w:gridSpan w:val="13"/>
            <w:shd w:val="clear" w:color="auto" w:fill="auto"/>
          </w:tcPr>
          <w:p w14:paraId="61B54826" w14:textId="77777777" w:rsidR="00DF6329" w:rsidRDefault="00EF5B1C">
            <w:r>
              <w:t>Briefly describe the aims and activities of your organisation</w:t>
            </w:r>
          </w:p>
        </w:tc>
      </w:tr>
      <w:tr w:rsidR="00DF6329" w14:paraId="1AF60C94" w14:textId="77777777">
        <w:trPr>
          <w:gridAfter w:val="1"/>
          <w:wAfter w:w="51" w:type="dxa"/>
        </w:trPr>
        <w:tc>
          <w:tcPr>
            <w:tcW w:w="9016" w:type="dxa"/>
            <w:gridSpan w:val="13"/>
            <w:shd w:val="clear" w:color="auto" w:fill="auto"/>
          </w:tcPr>
          <w:p w14:paraId="78E1AAA6" w14:textId="77777777" w:rsidR="00DF6329" w:rsidRDefault="00DF6329"/>
          <w:p w14:paraId="045CA6A2" w14:textId="77777777" w:rsidR="00DF6329" w:rsidRDefault="00DF6329"/>
          <w:p w14:paraId="717156DC" w14:textId="77777777" w:rsidR="00DF6329" w:rsidRDefault="00DF6329"/>
          <w:p w14:paraId="241E371A" w14:textId="77777777" w:rsidR="00DF6329" w:rsidRDefault="00DF6329"/>
          <w:p w14:paraId="3634999E" w14:textId="77777777" w:rsidR="00DF6329" w:rsidRDefault="00DF6329"/>
        </w:tc>
      </w:tr>
      <w:tr w:rsidR="00DF6329" w14:paraId="6EF04E9E" w14:textId="77777777">
        <w:trPr>
          <w:gridAfter w:val="1"/>
          <w:wAfter w:w="51" w:type="dxa"/>
        </w:trPr>
        <w:tc>
          <w:tcPr>
            <w:tcW w:w="9016" w:type="dxa"/>
            <w:gridSpan w:val="13"/>
          </w:tcPr>
          <w:p w14:paraId="6C4D5CDC" w14:textId="77777777" w:rsidR="00DF6329" w:rsidRDefault="00EF5B1C">
            <w:r>
              <w:t>Please list the geographic areas or communities that your organisation serves</w:t>
            </w:r>
          </w:p>
        </w:tc>
      </w:tr>
      <w:tr w:rsidR="00DF6329" w14:paraId="61A43A69" w14:textId="77777777">
        <w:trPr>
          <w:gridAfter w:val="1"/>
          <w:wAfter w:w="51" w:type="dxa"/>
        </w:trPr>
        <w:tc>
          <w:tcPr>
            <w:tcW w:w="9016" w:type="dxa"/>
            <w:gridSpan w:val="13"/>
          </w:tcPr>
          <w:p w14:paraId="1404F66B" w14:textId="77777777" w:rsidR="00DF6329" w:rsidRDefault="00DF6329"/>
          <w:p w14:paraId="1D6E1375" w14:textId="77777777" w:rsidR="00DF6329" w:rsidRDefault="00DF6329"/>
          <w:p w14:paraId="22ED25E7" w14:textId="77777777" w:rsidR="00DF6329" w:rsidRDefault="00DF6329"/>
          <w:p w14:paraId="7ED3E3CF" w14:textId="77777777" w:rsidR="00DF6329" w:rsidRDefault="00DF6329"/>
          <w:p w14:paraId="21D774B0" w14:textId="77777777" w:rsidR="00DF6329" w:rsidRDefault="00DF6329"/>
        </w:tc>
      </w:tr>
      <w:tr w:rsidR="00DF6329" w14:paraId="31F7A8DB" w14:textId="77777777">
        <w:trPr>
          <w:gridAfter w:val="1"/>
          <w:wAfter w:w="51" w:type="dxa"/>
        </w:trPr>
        <w:tc>
          <w:tcPr>
            <w:tcW w:w="577" w:type="dxa"/>
            <w:gridSpan w:val="2"/>
            <w:shd w:val="clear" w:color="auto" w:fill="FFD965"/>
          </w:tcPr>
          <w:p w14:paraId="7461AA01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>A3</w:t>
            </w:r>
          </w:p>
        </w:tc>
        <w:tc>
          <w:tcPr>
            <w:tcW w:w="8439" w:type="dxa"/>
            <w:gridSpan w:val="11"/>
            <w:shd w:val="clear" w:color="auto" w:fill="FFD965"/>
          </w:tcPr>
          <w:p w14:paraId="61C3DCBA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>MEMBERSHIP</w:t>
            </w:r>
          </w:p>
        </w:tc>
      </w:tr>
      <w:tr w:rsidR="00DF6329" w14:paraId="2D61F84A" w14:textId="77777777">
        <w:trPr>
          <w:gridAfter w:val="1"/>
          <w:wAfter w:w="51" w:type="dxa"/>
        </w:trPr>
        <w:tc>
          <w:tcPr>
            <w:tcW w:w="9016" w:type="dxa"/>
            <w:gridSpan w:val="13"/>
          </w:tcPr>
          <w:p w14:paraId="0515B8DF" w14:textId="77777777" w:rsidR="00DF6329" w:rsidRDefault="00EF5B1C">
            <w:r>
              <w:t xml:space="preserve">Is your organisation a membership organisation   </w:t>
            </w:r>
            <w:proofErr w:type="gramStart"/>
            <w:r>
              <w:t xml:space="preserve">YES  </w:t>
            </w:r>
            <w:r>
              <w:rPr>
                <w:rFonts w:ascii="MS Gothic" w:eastAsia="MS Gothic" w:hAnsi="MS Gothic" w:cs="MS Gothic"/>
              </w:rPr>
              <w:t>☐</w:t>
            </w:r>
            <w:proofErr w:type="gramEnd"/>
            <w:r>
              <w:t xml:space="preserve">      NO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     </w:t>
            </w:r>
          </w:p>
        </w:tc>
      </w:tr>
      <w:tr w:rsidR="00DF6329" w14:paraId="79964B64" w14:textId="77777777">
        <w:trPr>
          <w:gridAfter w:val="1"/>
          <w:wAfter w:w="51" w:type="dxa"/>
        </w:trPr>
        <w:tc>
          <w:tcPr>
            <w:tcW w:w="9016" w:type="dxa"/>
            <w:gridSpan w:val="13"/>
          </w:tcPr>
          <w:p w14:paraId="227EE7FB" w14:textId="77777777" w:rsidR="00DF6329" w:rsidRDefault="00DF6329"/>
        </w:tc>
      </w:tr>
      <w:tr w:rsidR="00DF6329" w14:paraId="7CAF069A" w14:textId="77777777">
        <w:trPr>
          <w:gridAfter w:val="1"/>
          <w:wAfter w:w="51" w:type="dxa"/>
        </w:trPr>
        <w:tc>
          <w:tcPr>
            <w:tcW w:w="9016" w:type="dxa"/>
            <w:gridSpan w:val="13"/>
          </w:tcPr>
          <w:p w14:paraId="15D738E9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>If YES:</w:t>
            </w:r>
          </w:p>
        </w:tc>
      </w:tr>
      <w:tr w:rsidR="00DF6329" w14:paraId="1B07EE8F" w14:textId="77777777">
        <w:trPr>
          <w:gridAfter w:val="1"/>
          <w:wAfter w:w="51" w:type="dxa"/>
        </w:trPr>
        <w:tc>
          <w:tcPr>
            <w:tcW w:w="4508" w:type="dxa"/>
            <w:gridSpan w:val="7"/>
          </w:tcPr>
          <w:p w14:paraId="619D387B" w14:textId="77777777" w:rsidR="00DF6329" w:rsidRDefault="00EF5B1C">
            <w:r>
              <w:t>How many members does your organisation or group have?</w:t>
            </w:r>
          </w:p>
        </w:tc>
        <w:tc>
          <w:tcPr>
            <w:tcW w:w="4508" w:type="dxa"/>
            <w:gridSpan w:val="6"/>
          </w:tcPr>
          <w:p w14:paraId="678CAE4F" w14:textId="77777777" w:rsidR="00DF6329" w:rsidRDefault="00DF6329"/>
        </w:tc>
      </w:tr>
      <w:tr w:rsidR="00DF6329" w14:paraId="661411FD" w14:textId="77777777">
        <w:trPr>
          <w:gridAfter w:val="1"/>
          <w:wAfter w:w="51" w:type="dxa"/>
        </w:trPr>
        <w:tc>
          <w:tcPr>
            <w:tcW w:w="4508" w:type="dxa"/>
            <w:gridSpan w:val="7"/>
          </w:tcPr>
          <w:p w14:paraId="1A579FF8" w14:textId="77777777" w:rsidR="00DF6329" w:rsidRDefault="00EF5B1C">
            <w:r>
              <w:t>Who can become a member of your organisation?</w:t>
            </w:r>
          </w:p>
        </w:tc>
        <w:tc>
          <w:tcPr>
            <w:tcW w:w="4508" w:type="dxa"/>
            <w:gridSpan w:val="6"/>
          </w:tcPr>
          <w:p w14:paraId="2EA0B387" w14:textId="77777777" w:rsidR="00DF6329" w:rsidRDefault="00DF6329"/>
        </w:tc>
      </w:tr>
      <w:tr w:rsidR="00DF6329" w14:paraId="6A46FC3F" w14:textId="77777777">
        <w:trPr>
          <w:gridAfter w:val="1"/>
          <w:wAfter w:w="51" w:type="dxa"/>
        </w:trPr>
        <w:tc>
          <w:tcPr>
            <w:tcW w:w="577" w:type="dxa"/>
            <w:gridSpan w:val="2"/>
            <w:shd w:val="clear" w:color="auto" w:fill="FFD965"/>
          </w:tcPr>
          <w:p w14:paraId="2B030FD9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>A4</w:t>
            </w:r>
          </w:p>
        </w:tc>
        <w:tc>
          <w:tcPr>
            <w:tcW w:w="8439" w:type="dxa"/>
            <w:gridSpan w:val="11"/>
            <w:shd w:val="clear" w:color="auto" w:fill="FFD965"/>
          </w:tcPr>
          <w:p w14:paraId="2F83B1C1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>STATUS</w:t>
            </w:r>
          </w:p>
        </w:tc>
      </w:tr>
      <w:tr w:rsidR="00DF6329" w14:paraId="306871C5" w14:textId="77777777">
        <w:trPr>
          <w:gridAfter w:val="1"/>
          <w:wAfter w:w="51" w:type="dxa"/>
        </w:trPr>
        <w:tc>
          <w:tcPr>
            <w:tcW w:w="4279" w:type="dxa"/>
            <w:gridSpan w:val="6"/>
          </w:tcPr>
          <w:p w14:paraId="4047F380" w14:textId="77777777" w:rsidR="00DF6329" w:rsidRDefault="00EF5B1C">
            <w:r>
              <w:t>What kind of organisation are you? (more than one may apply)</w:t>
            </w:r>
          </w:p>
        </w:tc>
        <w:tc>
          <w:tcPr>
            <w:tcW w:w="4737" w:type="dxa"/>
            <w:gridSpan w:val="7"/>
          </w:tcPr>
          <w:p w14:paraId="23553D95" w14:textId="77777777" w:rsidR="00DF6329" w:rsidRDefault="00EF5B1C">
            <w:r>
              <w:rPr>
                <w:rFonts w:ascii="MS Gothic" w:eastAsia="MS Gothic" w:hAnsi="MS Gothic" w:cs="MS Gothic"/>
              </w:rPr>
              <w:t>☐</w:t>
            </w:r>
            <w:r>
              <w:t xml:space="preserve">Registered Charity Company limited by guarantee </w:t>
            </w:r>
          </w:p>
          <w:p w14:paraId="18284CEE" w14:textId="77777777" w:rsidR="00DF6329" w:rsidRDefault="00EF5B1C"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Local Branch of a National Charity </w:t>
            </w:r>
          </w:p>
          <w:p w14:paraId="5D1C0B18" w14:textId="77777777" w:rsidR="00DF6329" w:rsidRDefault="00EF5B1C"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Voluntary Organisation </w:t>
            </w:r>
          </w:p>
          <w:p w14:paraId="17E2803F" w14:textId="77777777" w:rsidR="00DF6329" w:rsidRDefault="00EF5B1C"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Not for profit club </w:t>
            </w:r>
          </w:p>
          <w:p w14:paraId="675EB345" w14:textId="77777777" w:rsidR="00DF6329" w:rsidRDefault="00EF5B1C"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Partnership, please describe: …………………………………………... </w:t>
            </w:r>
          </w:p>
          <w:p w14:paraId="37105BB9" w14:textId="77777777" w:rsidR="00DF6329" w:rsidRDefault="00EF5B1C">
            <w:r>
              <w:rPr>
                <w:rFonts w:ascii="MS Gothic" w:eastAsia="MS Gothic" w:hAnsi="MS Gothic" w:cs="MS Gothic"/>
              </w:rPr>
              <w:lastRenderedPageBreak/>
              <w:t>☐</w:t>
            </w:r>
            <w:r>
              <w:t xml:space="preserve"> Other, please describe: ………………………………………………... </w:t>
            </w:r>
          </w:p>
          <w:p w14:paraId="099B9324" w14:textId="77777777" w:rsidR="00DF6329" w:rsidRDefault="00DF6329"/>
        </w:tc>
      </w:tr>
      <w:tr w:rsidR="00DF6329" w14:paraId="570F0410" w14:textId="77777777">
        <w:trPr>
          <w:gridAfter w:val="1"/>
          <w:wAfter w:w="51" w:type="dxa"/>
        </w:trPr>
        <w:tc>
          <w:tcPr>
            <w:tcW w:w="4279" w:type="dxa"/>
            <w:gridSpan w:val="6"/>
          </w:tcPr>
          <w:p w14:paraId="31E1540E" w14:textId="77777777" w:rsidR="00DF6329" w:rsidRDefault="00EF5B1C">
            <w:r>
              <w:lastRenderedPageBreak/>
              <w:t>When was the organisation set up?</w:t>
            </w:r>
          </w:p>
        </w:tc>
        <w:tc>
          <w:tcPr>
            <w:tcW w:w="4737" w:type="dxa"/>
            <w:gridSpan w:val="7"/>
          </w:tcPr>
          <w:p w14:paraId="2C626D7C" w14:textId="77777777" w:rsidR="00DF6329" w:rsidRDefault="00DF6329"/>
        </w:tc>
      </w:tr>
      <w:tr w:rsidR="00DF6329" w14:paraId="4386C0D8" w14:textId="77777777">
        <w:trPr>
          <w:gridAfter w:val="1"/>
          <w:wAfter w:w="51" w:type="dxa"/>
        </w:trPr>
        <w:tc>
          <w:tcPr>
            <w:tcW w:w="577" w:type="dxa"/>
            <w:gridSpan w:val="2"/>
            <w:shd w:val="clear" w:color="auto" w:fill="FFD965"/>
          </w:tcPr>
          <w:p w14:paraId="761BC7BB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>A5</w:t>
            </w:r>
          </w:p>
        </w:tc>
        <w:tc>
          <w:tcPr>
            <w:tcW w:w="8439" w:type="dxa"/>
            <w:gridSpan w:val="11"/>
            <w:shd w:val="clear" w:color="auto" w:fill="FFD965"/>
          </w:tcPr>
          <w:p w14:paraId="22CA3CAF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>PLEASE CONFIRM YOUR ORGANISATION HAS THE FOLLOWING:</w:t>
            </w:r>
          </w:p>
        </w:tc>
      </w:tr>
      <w:tr w:rsidR="00DF6329" w14:paraId="4E5C004F" w14:textId="77777777">
        <w:trPr>
          <w:gridAfter w:val="1"/>
          <w:wAfter w:w="51" w:type="dxa"/>
        </w:trPr>
        <w:tc>
          <w:tcPr>
            <w:tcW w:w="5966" w:type="dxa"/>
            <w:gridSpan w:val="8"/>
            <w:shd w:val="clear" w:color="auto" w:fill="FFE599"/>
          </w:tcPr>
          <w:p w14:paraId="23A0EBF2" w14:textId="77777777" w:rsidR="00DF6329" w:rsidRDefault="00EF5B1C">
            <w:r>
              <w:t>REQUIREMENT</w:t>
            </w:r>
          </w:p>
        </w:tc>
        <w:tc>
          <w:tcPr>
            <w:tcW w:w="697" w:type="dxa"/>
            <w:gridSpan w:val="3"/>
            <w:shd w:val="clear" w:color="auto" w:fill="FFE599"/>
          </w:tcPr>
          <w:p w14:paraId="6F8875B5" w14:textId="77777777" w:rsidR="00DF6329" w:rsidRDefault="00EF5B1C">
            <w:r>
              <w:t>YES</w:t>
            </w:r>
          </w:p>
        </w:tc>
        <w:tc>
          <w:tcPr>
            <w:tcW w:w="669" w:type="dxa"/>
            <w:shd w:val="clear" w:color="auto" w:fill="FFE599"/>
          </w:tcPr>
          <w:p w14:paraId="611895F1" w14:textId="77777777" w:rsidR="00DF6329" w:rsidRDefault="00EF5B1C">
            <w:r>
              <w:t>NO</w:t>
            </w:r>
          </w:p>
        </w:tc>
        <w:tc>
          <w:tcPr>
            <w:tcW w:w="1684" w:type="dxa"/>
            <w:shd w:val="clear" w:color="auto" w:fill="FFE599"/>
          </w:tcPr>
          <w:p w14:paraId="073D1BB1" w14:textId="77777777" w:rsidR="00DF6329" w:rsidRDefault="00EF5B1C">
            <w:r>
              <w:t>NOT APPLICABLE</w:t>
            </w:r>
          </w:p>
        </w:tc>
      </w:tr>
      <w:tr w:rsidR="00DF6329" w14:paraId="692BC239" w14:textId="77777777">
        <w:trPr>
          <w:gridAfter w:val="1"/>
          <w:wAfter w:w="51" w:type="dxa"/>
        </w:trPr>
        <w:tc>
          <w:tcPr>
            <w:tcW w:w="5966" w:type="dxa"/>
            <w:gridSpan w:val="8"/>
          </w:tcPr>
          <w:p w14:paraId="3A84BA94" w14:textId="77777777" w:rsidR="00DF6329" w:rsidRDefault="00EF5B1C">
            <w:r>
              <w:t xml:space="preserve">A constitution/governing document </w:t>
            </w:r>
          </w:p>
          <w:p w14:paraId="10F69E7A" w14:textId="77777777" w:rsidR="00DF6329" w:rsidRDefault="00DF6329"/>
        </w:tc>
        <w:tc>
          <w:tcPr>
            <w:tcW w:w="697" w:type="dxa"/>
            <w:gridSpan w:val="3"/>
          </w:tcPr>
          <w:p w14:paraId="602A7893" w14:textId="77777777" w:rsidR="00DF6329" w:rsidRDefault="00DF6329"/>
        </w:tc>
        <w:tc>
          <w:tcPr>
            <w:tcW w:w="669" w:type="dxa"/>
          </w:tcPr>
          <w:p w14:paraId="58607977" w14:textId="77777777" w:rsidR="00DF6329" w:rsidRDefault="00DF6329"/>
        </w:tc>
        <w:tc>
          <w:tcPr>
            <w:tcW w:w="1684" w:type="dxa"/>
          </w:tcPr>
          <w:p w14:paraId="0820B0D0" w14:textId="77777777" w:rsidR="00DF6329" w:rsidRDefault="00DF6329"/>
        </w:tc>
      </w:tr>
      <w:tr w:rsidR="00DF6329" w14:paraId="5AA805CF" w14:textId="77777777">
        <w:trPr>
          <w:gridAfter w:val="1"/>
          <w:wAfter w:w="51" w:type="dxa"/>
        </w:trPr>
        <w:tc>
          <w:tcPr>
            <w:tcW w:w="5966" w:type="dxa"/>
            <w:gridSpan w:val="8"/>
          </w:tcPr>
          <w:p w14:paraId="4EC6FA6B" w14:textId="77777777" w:rsidR="00DF6329" w:rsidRDefault="00EF5B1C">
            <w:r>
              <w:t xml:space="preserve">A governing or management committee </w:t>
            </w:r>
          </w:p>
          <w:p w14:paraId="4281C26C" w14:textId="77777777" w:rsidR="00DF6329" w:rsidRDefault="00DF6329"/>
        </w:tc>
        <w:tc>
          <w:tcPr>
            <w:tcW w:w="697" w:type="dxa"/>
            <w:gridSpan w:val="3"/>
          </w:tcPr>
          <w:p w14:paraId="070C8420" w14:textId="77777777" w:rsidR="00DF6329" w:rsidRDefault="00DF6329"/>
        </w:tc>
        <w:tc>
          <w:tcPr>
            <w:tcW w:w="669" w:type="dxa"/>
          </w:tcPr>
          <w:p w14:paraId="06357FC4" w14:textId="77777777" w:rsidR="00DF6329" w:rsidRDefault="00DF6329"/>
        </w:tc>
        <w:tc>
          <w:tcPr>
            <w:tcW w:w="1684" w:type="dxa"/>
          </w:tcPr>
          <w:p w14:paraId="4D734843" w14:textId="77777777" w:rsidR="00DF6329" w:rsidRDefault="00DF6329"/>
        </w:tc>
      </w:tr>
      <w:tr w:rsidR="00DF6329" w14:paraId="1C6D1573" w14:textId="77777777">
        <w:trPr>
          <w:gridAfter w:val="1"/>
          <w:wAfter w:w="51" w:type="dxa"/>
        </w:trPr>
        <w:tc>
          <w:tcPr>
            <w:tcW w:w="5966" w:type="dxa"/>
            <w:gridSpan w:val="8"/>
          </w:tcPr>
          <w:p w14:paraId="7AF3BD5F" w14:textId="77777777" w:rsidR="00DF6329" w:rsidRDefault="00EF5B1C">
            <w:r>
              <w:t xml:space="preserve">A bank or building society account </w:t>
            </w:r>
          </w:p>
          <w:p w14:paraId="73B4EA48" w14:textId="77777777" w:rsidR="00DF6329" w:rsidRDefault="00DF6329"/>
        </w:tc>
        <w:tc>
          <w:tcPr>
            <w:tcW w:w="697" w:type="dxa"/>
            <w:gridSpan w:val="3"/>
          </w:tcPr>
          <w:p w14:paraId="7E8CC743" w14:textId="77777777" w:rsidR="00DF6329" w:rsidRDefault="00DF6329"/>
        </w:tc>
        <w:tc>
          <w:tcPr>
            <w:tcW w:w="669" w:type="dxa"/>
          </w:tcPr>
          <w:p w14:paraId="79C53FF6" w14:textId="77777777" w:rsidR="00DF6329" w:rsidRDefault="00DF6329"/>
        </w:tc>
        <w:tc>
          <w:tcPr>
            <w:tcW w:w="1684" w:type="dxa"/>
          </w:tcPr>
          <w:p w14:paraId="1F33AC7E" w14:textId="77777777" w:rsidR="00DF6329" w:rsidRDefault="00DF6329"/>
        </w:tc>
      </w:tr>
      <w:tr w:rsidR="00DF6329" w14:paraId="7347C04B" w14:textId="77777777">
        <w:trPr>
          <w:gridAfter w:val="1"/>
          <w:wAfter w:w="51" w:type="dxa"/>
        </w:trPr>
        <w:tc>
          <w:tcPr>
            <w:tcW w:w="5966" w:type="dxa"/>
            <w:gridSpan w:val="8"/>
          </w:tcPr>
          <w:p w14:paraId="1FDC8EAF" w14:textId="77777777" w:rsidR="00DF6329" w:rsidRDefault="00EF5B1C">
            <w:r>
              <w:t xml:space="preserve">Annual Accounts </w:t>
            </w:r>
          </w:p>
          <w:p w14:paraId="6B5A8200" w14:textId="77777777" w:rsidR="00DF6329" w:rsidRDefault="00DF6329"/>
        </w:tc>
        <w:tc>
          <w:tcPr>
            <w:tcW w:w="697" w:type="dxa"/>
            <w:gridSpan w:val="3"/>
          </w:tcPr>
          <w:p w14:paraId="0A3A1D35" w14:textId="77777777" w:rsidR="00DF6329" w:rsidRDefault="00DF6329"/>
        </w:tc>
        <w:tc>
          <w:tcPr>
            <w:tcW w:w="669" w:type="dxa"/>
          </w:tcPr>
          <w:p w14:paraId="727F409C" w14:textId="77777777" w:rsidR="00DF6329" w:rsidRDefault="00DF6329"/>
        </w:tc>
        <w:tc>
          <w:tcPr>
            <w:tcW w:w="1684" w:type="dxa"/>
          </w:tcPr>
          <w:p w14:paraId="16DE9005" w14:textId="77777777" w:rsidR="00DF6329" w:rsidRDefault="00DF6329"/>
        </w:tc>
      </w:tr>
      <w:tr w:rsidR="00DF6329" w14:paraId="07C918F4" w14:textId="77777777">
        <w:trPr>
          <w:gridAfter w:val="1"/>
          <w:wAfter w:w="51" w:type="dxa"/>
        </w:trPr>
        <w:tc>
          <w:tcPr>
            <w:tcW w:w="577" w:type="dxa"/>
            <w:gridSpan w:val="2"/>
            <w:shd w:val="clear" w:color="auto" w:fill="FFD965"/>
          </w:tcPr>
          <w:p w14:paraId="22A8EB18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>A6</w:t>
            </w:r>
          </w:p>
        </w:tc>
        <w:tc>
          <w:tcPr>
            <w:tcW w:w="8439" w:type="dxa"/>
            <w:gridSpan w:val="11"/>
            <w:shd w:val="clear" w:color="auto" w:fill="FFD965"/>
          </w:tcPr>
          <w:p w14:paraId="454FB649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>WHAT IS THE TOTAL ANNUAL INCOME AND EXPENDITURE OF YOUR ORGANISATION FOR THE LAST FINANCIAL/CALENDAR YEAR?</w:t>
            </w:r>
          </w:p>
          <w:p w14:paraId="1E10DBB3" w14:textId="77777777" w:rsidR="00DF6329" w:rsidRDefault="00EF5B1C">
            <w:pPr>
              <w:rPr>
                <w:b/>
              </w:rPr>
            </w:pPr>
            <w:r>
              <w:t xml:space="preserve">Please attach statement of income &amp; expenditure or accounts, if these are available. </w:t>
            </w:r>
          </w:p>
        </w:tc>
      </w:tr>
      <w:tr w:rsidR="00DF6329" w14:paraId="1CAC76FE" w14:textId="77777777">
        <w:tc>
          <w:tcPr>
            <w:tcW w:w="4248" w:type="dxa"/>
            <w:gridSpan w:val="5"/>
            <w:shd w:val="clear" w:color="auto" w:fill="FFE599"/>
          </w:tcPr>
          <w:p w14:paraId="48CF0196" w14:textId="77777777" w:rsidR="00DF6329" w:rsidRDefault="00EF5B1C">
            <w:r>
              <w:t>Dates (From – To)</w:t>
            </w:r>
          </w:p>
        </w:tc>
        <w:tc>
          <w:tcPr>
            <w:tcW w:w="2268" w:type="dxa"/>
            <w:gridSpan w:val="5"/>
            <w:shd w:val="clear" w:color="auto" w:fill="FFE599"/>
          </w:tcPr>
          <w:p w14:paraId="487CB321" w14:textId="77777777" w:rsidR="00DF6329" w:rsidRDefault="00EF5B1C">
            <w:r>
              <w:t>Income</w:t>
            </w:r>
          </w:p>
        </w:tc>
        <w:tc>
          <w:tcPr>
            <w:tcW w:w="2551" w:type="dxa"/>
            <w:gridSpan w:val="4"/>
            <w:shd w:val="clear" w:color="auto" w:fill="FFE599"/>
          </w:tcPr>
          <w:p w14:paraId="72F0D872" w14:textId="77777777" w:rsidR="00DF6329" w:rsidRDefault="00EF5B1C">
            <w:r>
              <w:t>Expenditure</w:t>
            </w:r>
          </w:p>
        </w:tc>
      </w:tr>
      <w:tr w:rsidR="00DF6329" w14:paraId="1E7D01E8" w14:textId="77777777">
        <w:tc>
          <w:tcPr>
            <w:tcW w:w="4248" w:type="dxa"/>
            <w:gridSpan w:val="5"/>
          </w:tcPr>
          <w:p w14:paraId="1F5D9F34" w14:textId="77777777" w:rsidR="00DF6329" w:rsidRDefault="00DF6329"/>
        </w:tc>
        <w:tc>
          <w:tcPr>
            <w:tcW w:w="2268" w:type="dxa"/>
            <w:gridSpan w:val="5"/>
          </w:tcPr>
          <w:p w14:paraId="65B158D1" w14:textId="77777777" w:rsidR="00DF6329" w:rsidRDefault="00DF6329"/>
        </w:tc>
        <w:tc>
          <w:tcPr>
            <w:tcW w:w="2551" w:type="dxa"/>
            <w:gridSpan w:val="4"/>
          </w:tcPr>
          <w:p w14:paraId="5FA93C57" w14:textId="77777777" w:rsidR="00DF6329" w:rsidRDefault="00DF6329"/>
          <w:p w14:paraId="7A7CBD74" w14:textId="77777777" w:rsidR="00DF6329" w:rsidRDefault="00DF6329"/>
        </w:tc>
      </w:tr>
      <w:tr w:rsidR="00DF6329" w14:paraId="67BA24A9" w14:textId="77777777">
        <w:trPr>
          <w:gridAfter w:val="1"/>
          <w:wAfter w:w="51" w:type="dxa"/>
        </w:trPr>
        <w:tc>
          <w:tcPr>
            <w:tcW w:w="590" w:type="dxa"/>
            <w:gridSpan w:val="3"/>
            <w:shd w:val="clear" w:color="auto" w:fill="FFD965"/>
          </w:tcPr>
          <w:p w14:paraId="3CBED103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>A7.</w:t>
            </w:r>
          </w:p>
        </w:tc>
        <w:tc>
          <w:tcPr>
            <w:tcW w:w="8426" w:type="dxa"/>
            <w:gridSpan w:val="10"/>
            <w:shd w:val="clear" w:color="auto" w:fill="FFD965"/>
          </w:tcPr>
          <w:p w14:paraId="7F652E9C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>PREVIOUS APPLICATIONS</w:t>
            </w:r>
          </w:p>
        </w:tc>
      </w:tr>
      <w:tr w:rsidR="00DF6329" w14:paraId="666EBD53" w14:textId="77777777">
        <w:trPr>
          <w:gridAfter w:val="1"/>
          <w:wAfter w:w="51" w:type="dxa"/>
        </w:trPr>
        <w:tc>
          <w:tcPr>
            <w:tcW w:w="6377" w:type="dxa"/>
            <w:gridSpan w:val="9"/>
            <w:shd w:val="clear" w:color="auto" w:fill="auto"/>
          </w:tcPr>
          <w:p w14:paraId="6B1D4953" w14:textId="77777777" w:rsidR="00DF6329" w:rsidRDefault="00EF5B1C">
            <w:r>
              <w:t xml:space="preserve">Have you applied to us for a grant before? </w:t>
            </w:r>
          </w:p>
        </w:tc>
        <w:tc>
          <w:tcPr>
            <w:tcW w:w="2639" w:type="dxa"/>
            <w:gridSpan w:val="4"/>
            <w:shd w:val="clear" w:color="auto" w:fill="auto"/>
          </w:tcPr>
          <w:p w14:paraId="5D92DE80" w14:textId="77777777" w:rsidR="00DF6329" w:rsidRDefault="00EF5B1C">
            <w:r>
              <w:t xml:space="preserve">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   NO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   </w:t>
            </w:r>
          </w:p>
        </w:tc>
      </w:tr>
      <w:tr w:rsidR="00DF6329" w14:paraId="27DE43DB" w14:textId="77777777">
        <w:trPr>
          <w:gridAfter w:val="1"/>
          <w:wAfter w:w="51" w:type="dxa"/>
        </w:trPr>
        <w:tc>
          <w:tcPr>
            <w:tcW w:w="6377" w:type="dxa"/>
            <w:gridSpan w:val="9"/>
            <w:shd w:val="clear" w:color="auto" w:fill="auto"/>
          </w:tcPr>
          <w:p w14:paraId="4161F76A" w14:textId="77777777" w:rsidR="00DF6329" w:rsidRDefault="00EF5B1C">
            <w:r>
              <w:t xml:space="preserve">If YES, were you successful? </w:t>
            </w:r>
          </w:p>
        </w:tc>
        <w:tc>
          <w:tcPr>
            <w:tcW w:w="2639" w:type="dxa"/>
            <w:gridSpan w:val="4"/>
            <w:shd w:val="clear" w:color="auto" w:fill="auto"/>
          </w:tcPr>
          <w:p w14:paraId="665D6450" w14:textId="77777777" w:rsidR="00DF6329" w:rsidRDefault="00EF5B1C">
            <w:r>
              <w:t xml:space="preserve">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   NO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   </w:t>
            </w:r>
          </w:p>
        </w:tc>
      </w:tr>
      <w:tr w:rsidR="00DF6329" w14:paraId="29B1DDA2" w14:textId="77777777">
        <w:trPr>
          <w:gridAfter w:val="1"/>
          <w:wAfter w:w="51" w:type="dxa"/>
        </w:trPr>
        <w:tc>
          <w:tcPr>
            <w:tcW w:w="6377" w:type="dxa"/>
            <w:gridSpan w:val="9"/>
            <w:shd w:val="clear" w:color="auto" w:fill="auto"/>
          </w:tcPr>
          <w:p w14:paraId="14DDE687" w14:textId="77777777" w:rsidR="00DF6329" w:rsidRDefault="00EF5B1C">
            <w:r>
              <w:t>When was the grant awarded?</w:t>
            </w:r>
          </w:p>
        </w:tc>
        <w:tc>
          <w:tcPr>
            <w:tcW w:w="2639" w:type="dxa"/>
            <w:gridSpan w:val="4"/>
            <w:shd w:val="clear" w:color="auto" w:fill="auto"/>
          </w:tcPr>
          <w:p w14:paraId="1FE184D7" w14:textId="77777777" w:rsidR="00DF6329" w:rsidRDefault="00DF6329"/>
        </w:tc>
      </w:tr>
    </w:tbl>
    <w:p w14:paraId="27906C2A" w14:textId="77777777" w:rsidR="00DF6329" w:rsidRDefault="00DF6329"/>
    <w:p w14:paraId="6A9258B4" w14:textId="77777777" w:rsidR="00DF6329" w:rsidRDefault="00DF6329"/>
    <w:p w14:paraId="0B61DC3E" w14:textId="77777777" w:rsidR="00DF6329" w:rsidRDefault="00EF5B1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B. ABOUT THE PROJECT OR WORK FOR WHICH THE GRANT IS REQUESTED. </w:t>
      </w:r>
    </w:p>
    <w:p w14:paraId="444AEAC0" w14:textId="77777777" w:rsidR="00DF6329" w:rsidRDefault="00DF6329"/>
    <w:tbl>
      <w:tblPr>
        <w:tblStyle w:val="a5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8"/>
        <w:gridCol w:w="133"/>
        <w:gridCol w:w="3785"/>
        <w:gridCol w:w="7"/>
        <w:gridCol w:w="2044"/>
        <w:gridCol w:w="2457"/>
      </w:tblGrid>
      <w:tr w:rsidR="00DF6329" w14:paraId="316EEFA1" w14:textId="77777777">
        <w:tc>
          <w:tcPr>
            <w:tcW w:w="562" w:type="dxa"/>
            <w:shd w:val="clear" w:color="auto" w:fill="FFD965"/>
          </w:tcPr>
          <w:p w14:paraId="091C9262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>B8</w:t>
            </w:r>
          </w:p>
        </w:tc>
        <w:tc>
          <w:tcPr>
            <w:tcW w:w="8454" w:type="dxa"/>
            <w:gridSpan w:val="6"/>
            <w:shd w:val="clear" w:color="auto" w:fill="FFD965"/>
          </w:tcPr>
          <w:p w14:paraId="282869C8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>Please confirm which of the Stewarton Initiatives Small Lottery Fund Priorities your project fits with:</w:t>
            </w:r>
          </w:p>
        </w:tc>
      </w:tr>
      <w:tr w:rsidR="00DF6329" w14:paraId="00E820B7" w14:textId="77777777">
        <w:tc>
          <w:tcPr>
            <w:tcW w:w="4508" w:type="dxa"/>
            <w:gridSpan w:val="4"/>
            <w:shd w:val="clear" w:color="auto" w:fill="FFE599"/>
          </w:tcPr>
          <w:p w14:paraId="07EBC264" w14:textId="77777777" w:rsidR="00DF6329" w:rsidRDefault="00EF5B1C">
            <w:r>
              <w:t>PRIORITY</w:t>
            </w:r>
          </w:p>
          <w:p w14:paraId="7A8D3411" w14:textId="77777777" w:rsidR="00DF6329" w:rsidRDefault="00EF5B1C">
            <w:r>
              <w:t>Stewarton Local Action Plan priorities</w:t>
            </w:r>
          </w:p>
        </w:tc>
        <w:tc>
          <w:tcPr>
            <w:tcW w:w="4508" w:type="dxa"/>
            <w:gridSpan w:val="3"/>
            <w:shd w:val="clear" w:color="auto" w:fill="FFE599"/>
          </w:tcPr>
          <w:p w14:paraId="161363CB" w14:textId="77777777" w:rsidR="00DF6329" w:rsidRDefault="00EF5B1C">
            <w:r>
              <w:t xml:space="preserve">Please tick as appropriate </w:t>
            </w:r>
            <w:proofErr w:type="gramStart"/>
            <w:r>
              <w:t>( you</w:t>
            </w:r>
            <w:proofErr w:type="gramEnd"/>
            <w:r>
              <w:t xml:space="preserve"> can tick more than one)</w:t>
            </w:r>
          </w:p>
        </w:tc>
      </w:tr>
      <w:tr w:rsidR="00DF6329" w14:paraId="76C91A90" w14:textId="77777777">
        <w:tc>
          <w:tcPr>
            <w:tcW w:w="4508" w:type="dxa"/>
            <w:gridSpan w:val="4"/>
          </w:tcPr>
          <w:p w14:paraId="643BC845" w14:textId="77777777" w:rsidR="00DF6329" w:rsidRDefault="00EF5B1C">
            <w:pPr>
              <w:numPr>
                <w:ilvl w:val="0"/>
                <w:numId w:val="1"/>
              </w:numPr>
            </w:pPr>
            <w:r>
              <w:t>Community Safety</w:t>
            </w:r>
          </w:p>
        </w:tc>
        <w:tc>
          <w:tcPr>
            <w:tcW w:w="4508" w:type="dxa"/>
            <w:gridSpan w:val="3"/>
          </w:tcPr>
          <w:p w14:paraId="647EFD52" w14:textId="77777777" w:rsidR="00DF6329" w:rsidRDefault="00DF6329">
            <w:bookmarkStart w:id="0" w:name="_heading=h.gjdgxs" w:colFirst="0" w:colLast="0"/>
            <w:bookmarkEnd w:id="0"/>
          </w:p>
        </w:tc>
      </w:tr>
      <w:tr w:rsidR="00DF6329" w14:paraId="141D8876" w14:textId="77777777">
        <w:tc>
          <w:tcPr>
            <w:tcW w:w="4508" w:type="dxa"/>
            <w:gridSpan w:val="4"/>
          </w:tcPr>
          <w:p w14:paraId="1C0CF61C" w14:textId="77777777" w:rsidR="00DF6329" w:rsidRDefault="00EF5B1C">
            <w:pPr>
              <w:numPr>
                <w:ilvl w:val="0"/>
                <w:numId w:val="1"/>
              </w:numPr>
            </w:pPr>
            <w:r>
              <w:t>Improving Town Appearance and Environment</w:t>
            </w:r>
          </w:p>
        </w:tc>
        <w:tc>
          <w:tcPr>
            <w:tcW w:w="4508" w:type="dxa"/>
            <w:gridSpan w:val="3"/>
          </w:tcPr>
          <w:p w14:paraId="384A43F3" w14:textId="77777777" w:rsidR="00DF6329" w:rsidRDefault="00DF6329"/>
        </w:tc>
      </w:tr>
      <w:tr w:rsidR="00DF6329" w14:paraId="6870B0B2" w14:textId="77777777">
        <w:tc>
          <w:tcPr>
            <w:tcW w:w="4508" w:type="dxa"/>
            <w:gridSpan w:val="4"/>
          </w:tcPr>
          <w:p w14:paraId="4C08DFC6" w14:textId="77777777" w:rsidR="00DF6329" w:rsidRDefault="00EF5B1C">
            <w:pPr>
              <w:numPr>
                <w:ilvl w:val="0"/>
                <w:numId w:val="1"/>
              </w:numPr>
            </w:pPr>
            <w:r>
              <w:t>Housing and Infrastructure</w:t>
            </w:r>
          </w:p>
        </w:tc>
        <w:tc>
          <w:tcPr>
            <w:tcW w:w="4508" w:type="dxa"/>
            <w:gridSpan w:val="3"/>
          </w:tcPr>
          <w:p w14:paraId="0B7D7EA8" w14:textId="77777777" w:rsidR="00DF6329" w:rsidRDefault="00DF6329"/>
        </w:tc>
      </w:tr>
      <w:tr w:rsidR="00DF6329" w14:paraId="7826A7B6" w14:textId="77777777">
        <w:tc>
          <w:tcPr>
            <w:tcW w:w="4508" w:type="dxa"/>
            <w:gridSpan w:val="4"/>
          </w:tcPr>
          <w:p w14:paraId="4637894F" w14:textId="77777777" w:rsidR="00DF6329" w:rsidRDefault="00EF5B1C">
            <w:pPr>
              <w:numPr>
                <w:ilvl w:val="0"/>
                <w:numId w:val="1"/>
              </w:numPr>
            </w:pPr>
            <w:r>
              <w:t>Roads, Traffic and Parking</w:t>
            </w:r>
          </w:p>
        </w:tc>
        <w:tc>
          <w:tcPr>
            <w:tcW w:w="4508" w:type="dxa"/>
            <w:gridSpan w:val="3"/>
          </w:tcPr>
          <w:p w14:paraId="5B9B8413" w14:textId="77777777" w:rsidR="00DF6329" w:rsidRDefault="00DF6329"/>
        </w:tc>
      </w:tr>
      <w:tr w:rsidR="00DF6329" w14:paraId="2D82DAA7" w14:textId="77777777">
        <w:tc>
          <w:tcPr>
            <w:tcW w:w="4508" w:type="dxa"/>
            <w:gridSpan w:val="4"/>
          </w:tcPr>
          <w:p w14:paraId="7DFCF703" w14:textId="77777777" w:rsidR="00DF6329" w:rsidRDefault="00EF5B1C">
            <w:pPr>
              <w:numPr>
                <w:ilvl w:val="0"/>
                <w:numId w:val="1"/>
              </w:numPr>
            </w:pPr>
            <w:r>
              <w:t>Improve Community Spirit, Activities and Facilities</w:t>
            </w:r>
          </w:p>
          <w:p w14:paraId="6C9D1EB4" w14:textId="77777777" w:rsidR="00DF6329" w:rsidRDefault="00DF6329">
            <w:pPr>
              <w:ind w:left="720"/>
            </w:pPr>
          </w:p>
          <w:p w14:paraId="62AFDFE4" w14:textId="77777777" w:rsidR="00DF6329" w:rsidRDefault="00DF6329">
            <w:pPr>
              <w:ind w:left="720"/>
            </w:pPr>
          </w:p>
        </w:tc>
        <w:tc>
          <w:tcPr>
            <w:tcW w:w="4508" w:type="dxa"/>
            <w:gridSpan w:val="3"/>
          </w:tcPr>
          <w:p w14:paraId="102D1B74" w14:textId="77777777" w:rsidR="00DF6329" w:rsidRDefault="00DF6329"/>
        </w:tc>
      </w:tr>
      <w:tr w:rsidR="00DF6329" w14:paraId="1BEB77B8" w14:textId="77777777">
        <w:tc>
          <w:tcPr>
            <w:tcW w:w="590" w:type="dxa"/>
            <w:gridSpan w:val="2"/>
            <w:shd w:val="clear" w:color="auto" w:fill="FFD965"/>
          </w:tcPr>
          <w:p w14:paraId="100B0446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>B9</w:t>
            </w:r>
          </w:p>
        </w:tc>
        <w:tc>
          <w:tcPr>
            <w:tcW w:w="8426" w:type="dxa"/>
            <w:gridSpan w:val="5"/>
            <w:shd w:val="clear" w:color="auto" w:fill="FFD965"/>
          </w:tcPr>
          <w:p w14:paraId="11AFAF79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>Grant Use and Benefits</w:t>
            </w:r>
          </w:p>
        </w:tc>
      </w:tr>
      <w:tr w:rsidR="00DF6329" w14:paraId="03B0E0BA" w14:textId="77777777">
        <w:tc>
          <w:tcPr>
            <w:tcW w:w="9016" w:type="dxa"/>
            <w:gridSpan w:val="7"/>
          </w:tcPr>
          <w:p w14:paraId="335CA19D" w14:textId="77777777" w:rsidR="00DF6329" w:rsidRDefault="00EF5B1C">
            <w:r>
              <w:lastRenderedPageBreak/>
              <w:t>Please describe fully what the grant will be used for, what benefits will be achieved for the Stewarton Community and how the project fits the Stewarton Initiatives priorities.</w:t>
            </w:r>
          </w:p>
        </w:tc>
      </w:tr>
      <w:tr w:rsidR="00DF6329" w14:paraId="46D618EF" w14:textId="77777777">
        <w:tc>
          <w:tcPr>
            <w:tcW w:w="9016" w:type="dxa"/>
            <w:gridSpan w:val="7"/>
          </w:tcPr>
          <w:p w14:paraId="33A9E722" w14:textId="77777777" w:rsidR="00DF6329" w:rsidRDefault="00DF6329"/>
          <w:p w14:paraId="1814D999" w14:textId="77777777" w:rsidR="00DF6329" w:rsidRDefault="00DF6329"/>
          <w:p w14:paraId="72EC78AD" w14:textId="77777777" w:rsidR="00DF6329" w:rsidRDefault="00DF6329"/>
          <w:p w14:paraId="74DE8A97" w14:textId="77777777" w:rsidR="00DF6329" w:rsidRDefault="00DF6329"/>
          <w:p w14:paraId="1877CBE7" w14:textId="77777777" w:rsidR="00DF6329" w:rsidRDefault="00DF6329"/>
        </w:tc>
      </w:tr>
      <w:tr w:rsidR="00DF6329" w14:paraId="2C652CB1" w14:textId="77777777">
        <w:tc>
          <w:tcPr>
            <w:tcW w:w="4515" w:type="dxa"/>
            <w:gridSpan w:val="5"/>
          </w:tcPr>
          <w:p w14:paraId="1E87759F" w14:textId="77777777" w:rsidR="00DF6329" w:rsidRDefault="00EF5B1C">
            <w:r>
              <w:t>How many people will benefit from this project?</w:t>
            </w:r>
          </w:p>
        </w:tc>
        <w:tc>
          <w:tcPr>
            <w:tcW w:w="4501" w:type="dxa"/>
            <w:gridSpan w:val="2"/>
          </w:tcPr>
          <w:p w14:paraId="4DB824B6" w14:textId="77777777" w:rsidR="00DF6329" w:rsidRDefault="00DF6329"/>
        </w:tc>
      </w:tr>
      <w:tr w:rsidR="00DF6329" w14:paraId="53C343B7" w14:textId="77777777">
        <w:tc>
          <w:tcPr>
            <w:tcW w:w="723" w:type="dxa"/>
            <w:gridSpan w:val="3"/>
            <w:shd w:val="clear" w:color="auto" w:fill="FFD965"/>
          </w:tcPr>
          <w:p w14:paraId="40703C38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>B10</w:t>
            </w:r>
          </w:p>
        </w:tc>
        <w:tc>
          <w:tcPr>
            <w:tcW w:w="8293" w:type="dxa"/>
            <w:gridSpan w:val="4"/>
            <w:shd w:val="clear" w:color="auto" w:fill="FFD965"/>
          </w:tcPr>
          <w:p w14:paraId="2CC319D8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>Funding Required</w:t>
            </w:r>
          </w:p>
        </w:tc>
      </w:tr>
      <w:tr w:rsidR="00DF6329" w14:paraId="7FD585F5" w14:textId="77777777">
        <w:tc>
          <w:tcPr>
            <w:tcW w:w="6559" w:type="dxa"/>
            <w:gridSpan w:val="6"/>
          </w:tcPr>
          <w:p w14:paraId="0509B1EE" w14:textId="77777777" w:rsidR="00DF6329" w:rsidRDefault="00EF5B1C">
            <w:r>
              <w:t xml:space="preserve">What is the total sum of money required for this project/work? </w:t>
            </w:r>
          </w:p>
          <w:p w14:paraId="5FFBA0E5" w14:textId="77777777" w:rsidR="00DF6329" w:rsidRDefault="00DF6329"/>
        </w:tc>
        <w:tc>
          <w:tcPr>
            <w:tcW w:w="2457" w:type="dxa"/>
          </w:tcPr>
          <w:p w14:paraId="53585C30" w14:textId="77777777" w:rsidR="00DF6329" w:rsidRDefault="00DF6329"/>
        </w:tc>
      </w:tr>
      <w:tr w:rsidR="00DF6329" w14:paraId="04A9F8C5" w14:textId="77777777">
        <w:tc>
          <w:tcPr>
            <w:tcW w:w="6559" w:type="dxa"/>
            <w:gridSpan w:val="6"/>
          </w:tcPr>
          <w:p w14:paraId="3D81171E" w14:textId="77777777" w:rsidR="00DF6329" w:rsidRDefault="00EF5B1C">
            <w:r>
              <w:t>How much are you requesting from Stewarton Initiatives?</w:t>
            </w:r>
          </w:p>
          <w:p w14:paraId="1C60B158" w14:textId="77777777" w:rsidR="00DF6329" w:rsidRDefault="00DF6329"/>
        </w:tc>
        <w:tc>
          <w:tcPr>
            <w:tcW w:w="2457" w:type="dxa"/>
          </w:tcPr>
          <w:p w14:paraId="44802F78" w14:textId="77777777" w:rsidR="00DF6329" w:rsidRDefault="00DF6329"/>
        </w:tc>
      </w:tr>
    </w:tbl>
    <w:p w14:paraId="07B95FCF" w14:textId="77777777" w:rsidR="00DF6329" w:rsidRDefault="00DF6329"/>
    <w:p w14:paraId="6D9D2B30" w14:textId="77777777" w:rsidR="00DF6329" w:rsidRDefault="00DF6329"/>
    <w:p w14:paraId="418EC9F9" w14:textId="77777777" w:rsidR="00DF6329" w:rsidRDefault="00EF5B1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C. REFEREE </w:t>
      </w:r>
    </w:p>
    <w:p w14:paraId="1DE720EA" w14:textId="77777777" w:rsidR="00DF6329" w:rsidRDefault="00DF6329"/>
    <w:tbl>
      <w:tblPr>
        <w:tblStyle w:val="a6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7"/>
        <w:gridCol w:w="2740"/>
        <w:gridCol w:w="5619"/>
      </w:tblGrid>
      <w:tr w:rsidR="00DF6329" w14:paraId="44F7F8E6" w14:textId="77777777">
        <w:tc>
          <w:tcPr>
            <w:tcW w:w="657" w:type="dxa"/>
            <w:shd w:val="clear" w:color="auto" w:fill="FFD965"/>
          </w:tcPr>
          <w:p w14:paraId="46E6611D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>C11</w:t>
            </w:r>
          </w:p>
        </w:tc>
        <w:tc>
          <w:tcPr>
            <w:tcW w:w="8359" w:type="dxa"/>
            <w:gridSpan w:val="2"/>
            <w:shd w:val="clear" w:color="auto" w:fill="FFD965"/>
          </w:tcPr>
          <w:p w14:paraId="0F28608B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>Please give details of someone who will be approached as a referee and who would be able to comment on the general appropriateness of the application, if required.</w:t>
            </w:r>
          </w:p>
          <w:p w14:paraId="1B0C6128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 xml:space="preserve">The referee should be someone who knows the work of your </w:t>
            </w:r>
            <w:proofErr w:type="gramStart"/>
            <w:r>
              <w:rPr>
                <w:b/>
              </w:rPr>
              <w:t>organisation, but</w:t>
            </w:r>
            <w:proofErr w:type="gramEnd"/>
            <w:r>
              <w:rPr>
                <w:b/>
              </w:rPr>
              <w:t xml:space="preserve"> is not a member. </w:t>
            </w:r>
          </w:p>
        </w:tc>
      </w:tr>
      <w:tr w:rsidR="00DF6329" w14:paraId="2C1A29E9" w14:textId="77777777">
        <w:tc>
          <w:tcPr>
            <w:tcW w:w="3397" w:type="dxa"/>
            <w:gridSpan w:val="2"/>
          </w:tcPr>
          <w:p w14:paraId="78146053" w14:textId="77777777" w:rsidR="00DF6329" w:rsidRDefault="00EF5B1C">
            <w:pPr>
              <w:rPr>
                <w:b/>
              </w:rPr>
            </w:pPr>
            <w:r>
              <w:t>Name of Referee</w:t>
            </w:r>
          </w:p>
        </w:tc>
        <w:tc>
          <w:tcPr>
            <w:tcW w:w="5619" w:type="dxa"/>
          </w:tcPr>
          <w:p w14:paraId="40C04903" w14:textId="77777777" w:rsidR="00DF6329" w:rsidRDefault="00DF6329">
            <w:pPr>
              <w:rPr>
                <w:b/>
              </w:rPr>
            </w:pPr>
          </w:p>
          <w:p w14:paraId="2BBDD17B" w14:textId="77777777" w:rsidR="00DF6329" w:rsidRDefault="00DF6329">
            <w:pPr>
              <w:rPr>
                <w:b/>
              </w:rPr>
            </w:pPr>
          </w:p>
        </w:tc>
      </w:tr>
      <w:tr w:rsidR="00DF6329" w14:paraId="2DA09BE8" w14:textId="77777777">
        <w:tc>
          <w:tcPr>
            <w:tcW w:w="3397" w:type="dxa"/>
            <w:gridSpan w:val="2"/>
          </w:tcPr>
          <w:p w14:paraId="02C69B67" w14:textId="77777777" w:rsidR="00DF6329" w:rsidRDefault="00EF5B1C">
            <w:pPr>
              <w:rPr>
                <w:b/>
              </w:rPr>
            </w:pPr>
            <w:r>
              <w:t>Email Address</w:t>
            </w:r>
          </w:p>
        </w:tc>
        <w:tc>
          <w:tcPr>
            <w:tcW w:w="5619" w:type="dxa"/>
          </w:tcPr>
          <w:p w14:paraId="18446409" w14:textId="77777777" w:rsidR="00DF6329" w:rsidRDefault="00DF6329">
            <w:pPr>
              <w:rPr>
                <w:b/>
              </w:rPr>
            </w:pPr>
          </w:p>
          <w:p w14:paraId="12BE67CB" w14:textId="77777777" w:rsidR="00DF6329" w:rsidRDefault="00DF6329">
            <w:pPr>
              <w:rPr>
                <w:b/>
              </w:rPr>
            </w:pPr>
          </w:p>
        </w:tc>
      </w:tr>
      <w:tr w:rsidR="00DF6329" w14:paraId="4FE8A151" w14:textId="77777777">
        <w:tc>
          <w:tcPr>
            <w:tcW w:w="3397" w:type="dxa"/>
            <w:gridSpan w:val="2"/>
          </w:tcPr>
          <w:p w14:paraId="0589DFDD" w14:textId="77777777" w:rsidR="00DF6329" w:rsidRDefault="00EF5B1C">
            <w:pPr>
              <w:rPr>
                <w:b/>
              </w:rPr>
            </w:pPr>
            <w:r>
              <w:t>Telephone Number(s)</w:t>
            </w:r>
          </w:p>
        </w:tc>
        <w:tc>
          <w:tcPr>
            <w:tcW w:w="5619" w:type="dxa"/>
          </w:tcPr>
          <w:p w14:paraId="155DC6D4" w14:textId="77777777" w:rsidR="00DF6329" w:rsidRDefault="00DF6329">
            <w:pPr>
              <w:rPr>
                <w:b/>
              </w:rPr>
            </w:pPr>
          </w:p>
          <w:p w14:paraId="49A16691" w14:textId="77777777" w:rsidR="00DF6329" w:rsidRDefault="00DF6329">
            <w:pPr>
              <w:rPr>
                <w:b/>
              </w:rPr>
            </w:pPr>
          </w:p>
        </w:tc>
      </w:tr>
    </w:tbl>
    <w:p w14:paraId="2A8175B2" w14:textId="77777777" w:rsidR="00DF6329" w:rsidRDefault="00DF6329"/>
    <w:p w14:paraId="438CFC44" w14:textId="77777777" w:rsidR="00DF6329" w:rsidRDefault="00DF6329"/>
    <w:p w14:paraId="12B684F0" w14:textId="77777777" w:rsidR="00DF6329" w:rsidRDefault="00EF5B1C">
      <w:r>
        <w:rPr>
          <w:b/>
          <w:sz w:val="28"/>
          <w:szCs w:val="28"/>
        </w:rPr>
        <w:t>D.  DECLARATION – TO BE COMPLETED BY ALL APPLICANTS</w:t>
      </w:r>
      <w:r>
        <w:t xml:space="preserve"> </w:t>
      </w:r>
    </w:p>
    <w:p w14:paraId="7F16A28E" w14:textId="77777777" w:rsidR="00DF6329" w:rsidRDefault="00EF5B1C">
      <w:r>
        <w:t xml:space="preserve">When you have completed all the questions, please sign this declaration. </w:t>
      </w:r>
    </w:p>
    <w:p w14:paraId="22672AB5" w14:textId="77777777" w:rsidR="00DF6329" w:rsidRDefault="00DF6329"/>
    <w:p w14:paraId="6ADE24D0" w14:textId="77777777" w:rsidR="00DF6329" w:rsidRDefault="00EF5B1C">
      <w:r>
        <w:t xml:space="preserve">I am the authorised representative of this organisation.  To the best of my knowledge all the information I have provided on this application form is correct.  I understand that Stewarton Initiatives may contact me for clarification about the information provided in this application. </w:t>
      </w:r>
    </w:p>
    <w:p w14:paraId="67372F34" w14:textId="77777777" w:rsidR="00DF6329" w:rsidRDefault="00DF6329"/>
    <w:tbl>
      <w:tblPr>
        <w:tblStyle w:val="a7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320"/>
      </w:tblGrid>
      <w:tr w:rsidR="00DF6329" w14:paraId="464A3166" w14:textId="77777777">
        <w:tc>
          <w:tcPr>
            <w:tcW w:w="1696" w:type="dxa"/>
          </w:tcPr>
          <w:p w14:paraId="4B1AD09B" w14:textId="77777777" w:rsidR="00DF6329" w:rsidRDefault="00EF5B1C">
            <w:r>
              <w:t>SIGNATURE</w:t>
            </w:r>
          </w:p>
        </w:tc>
        <w:tc>
          <w:tcPr>
            <w:tcW w:w="7320" w:type="dxa"/>
          </w:tcPr>
          <w:p w14:paraId="5EC1A7AB" w14:textId="77777777" w:rsidR="00DF6329" w:rsidRDefault="00DF6329"/>
        </w:tc>
      </w:tr>
      <w:tr w:rsidR="00DF6329" w14:paraId="44BE2610" w14:textId="77777777">
        <w:tc>
          <w:tcPr>
            <w:tcW w:w="1696" w:type="dxa"/>
          </w:tcPr>
          <w:p w14:paraId="2755ED93" w14:textId="77777777" w:rsidR="00DF6329" w:rsidRDefault="00EF5B1C">
            <w:r>
              <w:t>DATE</w:t>
            </w:r>
          </w:p>
        </w:tc>
        <w:tc>
          <w:tcPr>
            <w:tcW w:w="7320" w:type="dxa"/>
          </w:tcPr>
          <w:p w14:paraId="2687D9E0" w14:textId="77777777" w:rsidR="00DF6329" w:rsidRDefault="00DF6329"/>
        </w:tc>
      </w:tr>
    </w:tbl>
    <w:p w14:paraId="4DC71CC9" w14:textId="77777777" w:rsidR="00DF6329" w:rsidRDefault="00DF6329"/>
    <w:tbl>
      <w:tblPr>
        <w:tblStyle w:val="a8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0"/>
      </w:tblGrid>
      <w:tr w:rsidR="00DF6329" w14:paraId="525B1DE8" w14:textId="77777777">
        <w:tc>
          <w:tcPr>
            <w:tcW w:w="8500" w:type="dxa"/>
            <w:shd w:val="clear" w:color="auto" w:fill="FFD965"/>
          </w:tcPr>
          <w:p w14:paraId="6AA83737" w14:textId="77777777" w:rsidR="00DF6329" w:rsidRDefault="00EF5B1C">
            <w:pPr>
              <w:rPr>
                <w:b/>
              </w:rPr>
            </w:pPr>
            <w:r>
              <w:rPr>
                <w:b/>
              </w:rPr>
              <w:t xml:space="preserve">Please enclose with your application: </w:t>
            </w:r>
          </w:p>
        </w:tc>
      </w:tr>
      <w:tr w:rsidR="00DF6329" w14:paraId="219E9594" w14:textId="77777777">
        <w:tc>
          <w:tcPr>
            <w:tcW w:w="8500" w:type="dxa"/>
          </w:tcPr>
          <w:p w14:paraId="0C9740D3" w14:textId="77777777" w:rsidR="00DF6329" w:rsidRDefault="00EF5B1C">
            <w:pPr>
              <w:rPr>
                <w:b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A copy of your constitution or governing document</w:t>
            </w:r>
          </w:p>
        </w:tc>
      </w:tr>
      <w:tr w:rsidR="00DF6329" w14:paraId="497DACC1" w14:textId="77777777">
        <w:tc>
          <w:tcPr>
            <w:tcW w:w="8500" w:type="dxa"/>
          </w:tcPr>
          <w:p w14:paraId="5BDD07B6" w14:textId="77777777" w:rsidR="00DF6329" w:rsidRDefault="00EF5B1C">
            <w:pPr>
              <w:rPr>
                <w:b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Your most recent annual accounts or balance sheet and income &amp; expenditure statement</w:t>
            </w:r>
          </w:p>
        </w:tc>
      </w:tr>
      <w:tr w:rsidR="00DF6329" w14:paraId="7D1B959C" w14:textId="77777777">
        <w:tc>
          <w:tcPr>
            <w:tcW w:w="8500" w:type="dxa"/>
          </w:tcPr>
          <w:p w14:paraId="75594792" w14:textId="77777777" w:rsidR="00DF6329" w:rsidRDefault="00EF5B1C">
            <w:r>
              <w:rPr>
                <w:rFonts w:ascii="MS Gothic" w:eastAsia="MS Gothic" w:hAnsi="MS Gothic" w:cs="MS Gothic"/>
              </w:rPr>
              <w:lastRenderedPageBreak/>
              <w:t>☐</w:t>
            </w:r>
            <w:r>
              <w:t xml:space="preserve"> A copy of your most official recent bank statement showing the bank, your group name as the account holder, the account number and sort code</w:t>
            </w:r>
          </w:p>
        </w:tc>
      </w:tr>
    </w:tbl>
    <w:p w14:paraId="26477F54" w14:textId="77777777" w:rsidR="00DF6329" w:rsidRDefault="00DF6329"/>
    <w:sectPr w:rsidR="00DF6329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5F3497" w14:textId="77777777" w:rsidR="00EF5B1C" w:rsidRDefault="00EF5B1C">
      <w:r>
        <w:separator/>
      </w:r>
    </w:p>
  </w:endnote>
  <w:endnote w:type="continuationSeparator" w:id="0">
    <w:p w14:paraId="2110A48B" w14:textId="77777777" w:rsidR="00EF5B1C" w:rsidRDefault="00EF5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48F4A38-4990-40FC-AB0D-4CD9F2316C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A02F1C39-0900-4B81-9F3A-6330F2A486DA}"/>
    <w:embedItalic r:id="rId3" w:fontKey="{48CF4666-9280-4642-8C55-F0CA4800AB1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D51B9DB6-8752-41E5-9307-F72BD11DA5A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C6CCCB6-1A39-42B2-9B6D-BE1C1EF860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158B4E7-676C-4FBD-BF1B-F7F71709B1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3946C" w14:textId="77777777" w:rsidR="00DF6329" w:rsidRDefault="00EF5B1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cs="Arial"/>
        <w:color w:val="000000"/>
        <w:sz w:val="20"/>
      </w:rPr>
    </w:pPr>
    <w:r>
      <w:rPr>
        <w:sz w:val="20"/>
      </w:rPr>
      <w:t>August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A4B556" w14:textId="77777777" w:rsidR="00EF5B1C" w:rsidRDefault="00EF5B1C">
      <w:r>
        <w:separator/>
      </w:r>
    </w:p>
  </w:footnote>
  <w:footnote w:type="continuationSeparator" w:id="0">
    <w:p w14:paraId="73E62C3A" w14:textId="77777777" w:rsidR="00EF5B1C" w:rsidRDefault="00EF5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435AF2" w14:textId="77777777" w:rsidR="00DF6329" w:rsidRDefault="00EF5B1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cs="Arial"/>
        <w:color w:val="000000"/>
        <w:szCs w:val="24"/>
      </w:rPr>
    </w:pPr>
    <w:r>
      <w:rPr>
        <w:rFonts w:cs="Arial"/>
        <w:noProof/>
        <w:color w:val="000000"/>
        <w:szCs w:val="24"/>
      </w:rPr>
      <w:drawing>
        <wp:inline distT="0" distB="0" distL="0" distR="0" wp14:anchorId="70530C93" wp14:editId="3D16530C">
          <wp:extent cx="670852" cy="670852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0852" cy="6708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494C69"/>
    <w:multiLevelType w:val="multilevel"/>
    <w:tmpl w:val="201678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5B440F0"/>
    <w:multiLevelType w:val="multilevel"/>
    <w:tmpl w:val="0D12E32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75267818">
    <w:abstractNumId w:val="0"/>
  </w:num>
  <w:num w:numId="2" w16cid:durableId="1126850322">
    <w:abstractNumId w:val="1"/>
  </w:num>
  <w:num w:numId="3" w16cid:durableId="1517227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329"/>
    <w:rsid w:val="00DF6329"/>
    <w:rsid w:val="00E11537"/>
    <w:rsid w:val="00EF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3867A"/>
  <w15:docId w15:val="{46B1D11C-88E8-4C04-BFD4-7FE369AF8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3CE"/>
    <w:rPr>
      <w:rFonts w:cs="Times New Roman"/>
      <w:szCs w:val="20"/>
    </w:rPr>
  </w:style>
  <w:style w:type="paragraph" w:styleId="Heading1">
    <w:name w:val="heading 1"/>
    <w:aliases w:val="Outline1"/>
    <w:basedOn w:val="Normal"/>
    <w:next w:val="Normal"/>
    <w:link w:val="Heading1Char"/>
    <w:uiPriority w:val="9"/>
    <w:qFormat/>
    <w:rsid w:val="00C91823"/>
    <w:pPr>
      <w:numPr>
        <w:numId w:val="2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link w:val="Heading2Char"/>
    <w:uiPriority w:val="9"/>
    <w:semiHidden/>
    <w:unhideWhenUsed/>
    <w:qFormat/>
    <w:rsid w:val="00C91823"/>
    <w:pPr>
      <w:numPr>
        <w:ilvl w:val="1"/>
        <w:numId w:val="2"/>
      </w:numPr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link w:val="Heading3Char"/>
    <w:uiPriority w:val="9"/>
    <w:semiHidden/>
    <w:unhideWhenUsed/>
    <w:qFormat/>
    <w:rsid w:val="00B773CE"/>
    <w:pPr>
      <w:numPr>
        <w:ilvl w:val="2"/>
        <w:numId w:val="2"/>
      </w:numPr>
      <w:outlineLvl w:val="2"/>
    </w:pPr>
    <w:rPr>
      <w:kern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Bulletted">
    <w:name w:val="Bulletted"/>
    <w:basedOn w:val="Normal"/>
    <w:next w:val="Normal"/>
    <w:rsid w:val="00B773CE"/>
    <w:pPr>
      <w:tabs>
        <w:tab w:val="left" w:pos="360"/>
        <w:tab w:val="num" w:pos="720"/>
        <w:tab w:val="left" w:pos="1080"/>
        <w:tab w:val="left" w:pos="1800"/>
        <w:tab w:val="left" w:pos="3240"/>
      </w:tabs>
      <w:ind w:left="720" w:hanging="720"/>
    </w:pPr>
  </w:style>
  <w:style w:type="paragraph" w:styleId="Footer">
    <w:name w:val="footer"/>
    <w:basedOn w:val="Normal"/>
    <w:link w:val="FooterChar"/>
    <w:rsid w:val="00C9182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91823"/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rsid w:val="00C9182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91823"/>
    <w:rPr>
      <w:rFonts w:ascii="Arial" w:eastAsia="Times New Roman" w:hAnsi="Arial" w:cs="Times New Roman"/>
      <w:sz w:val="24"/>
      <w:szCs w:val="20"/>
    </w:rPr>
  </w:style>
  <w:style w:type="character" w:customStyle="1" w:styleId="Heading1Char">
    <w:name w:val="Heading 1 Char"/>
    <w:aliases w:val="Outline1 Char"/>
    <w:basedOn w:val="DefaultParagraphFont"/>
    <w:link w:val="Heading1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2Char">
    <w:name w:val="Heading 2 Char"/>
    <w:aliases w:val="Outline2 Char"/>
    <w:basedOn w:val="DefaultParagraphFont"/>
    <w:link w:val="Heading2"/>
    <w:rsid w:val="00C91823"/>
    <w:rPr>
      <w:rFonts w:ascii="Arial" w:eastAsia="Times New Roman" w:hAnsi="Arial" w:cs="Times New Roman"/>
      <w:kern w:val="24"/>
      <w:sz w:val="24"/>
      <w:szCs w:val="20"/>
    </w:rPr>
  </w:style>
  <w:style w:type="character" w:customStyle="1" w:styleId="Heading3Char">
    <w:name w:val="Heading 3 Char"/>
    <w:aliases w:val="Outline3 Char"/>
    <w:basedOn w:val="DefaultParagraphFont"/>
    <w:link w:val="Heading3"/>
    <w:rsid w:val="00C91823"/>
    <w:rPr>
      <w:rFonts w:ascii="Arial" w:hAnsi="Arial" w:cs="Times New Roman"/>
      <w:kern w:val="24"/>
      <w:sz w:val="24"/>
      <w:szCs w:val="20"/>
    </w:rPr>
  </w:style>
  <w:style w:type="paragraph" w:customStyle="1" w:styleId="Outline4">
    <w:name w:val="Outline4"/>
    <w:basedOn w:val="Normal"/>
    <w:next w:val="Normal"/>
    <w:rsid w:val="00C91823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C91823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C91823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C91823"/>
    <w:pPr>
      <w:spacing w:after="240"/>
      <w:ind w:left="720"/>
    </w:pPr>
    <w:rPr>
      <w:kern w:val="24"/>
    </w:rPr>
  </w:style>
  <w:style w:type="table" w:styleId="TableGrid">
    <w:name w:val="Table Grid"/>
    <w:basedOn w:val="TableNormal"/>
    <w:uiPriority w:val="39"/>
    <w:rsid w:val="004104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33D4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PiidbUu8KETrD1U7b4Wc41yrNA==">CgMxLjAyCGguZ2pkZ3hzOAByITFVRGl5azlzRmJ1aHdVRzNWanRha1BxVWxBU2dMcmFrXw==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548</Words>
  <Characters>3124</Characters>
  <Application>Microsoft Office Word</Application>
  <DocSecurity>0</DocSecurity>
  <Lines>26</Lines>
  <Paragraphs>7</Paragraphs>
  <ScaleCrop>false</ScaleCrop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Gemmell K (Kirsty)</dc:creator>
  <cp:lastModifiedBy>Adam Lyon</cp:lastModifiedBy>
  <cp:revision>2</cp:revision>
  <dcterms:created xsi:type="dcterms:W3CDTF">2024-10-03T17:32:00Z</dcterms:created>
  <dcterms:modified xsi:type="dcterms:W3CDTF">2024-10-03T17:32:00Z</dcterms:modified>
</cp:coreProperties>
</file>